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2ECF3" w14:textId="2BEF21C7" w:rsidR="008A7DCB" w:rsidRPr="008A7DCB" w:rsidRDefault="008A7DCB" w:rsidP="008A7DCB">
      <w:pPr>
        <w:pStyle w:val="Signature"/>
        <w:jc w:val="center"/>
        <w:rPr>
          <w:sz w:val="28"/>
          <w:szCs w:val="28"/>
        </w:rPr>
      </w:pPr>
      <w:r w:rsidRPr="008A7DCB">
        <w:rPr>
          <w:noProof/>
          <w:color w:val="597830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94C07" wp14:editId="0FEF8C96">
                <wp:simplePos x="0" y="0"/>
                <wp:positionH relativeFrom="margin">
                  <wp:align>center</wp:align>
                </wp:positionH>
                <wp:positionV relativeFrom="paragraph">
                  <wp:posOffset>-788035</wp:posOffset>
                </wp:positionV>
                <wp:extent cx="1828800" cy="10763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29C44" w14:textId="0083C33B" w:rsidR="00E4698B" w:rsidRPr="00E4698B" w:rsidRDefault="00DB4BA5" w:rsidP="00E4698B">
                            <w:pPr>
                              <w:pStyle w:val="Signature"/>
                              <w:jc w:val="center"/>
                              <w:rPr>
                                <w:b/>
                                <w:color w:val="78A141" w:themeColor="accent5"/>
                                <w:sz w:val="72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8A141" w:themeColor="accent5"/>
                                <w:sz w:val="72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 Green Pledge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94C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62.05pt;width:2in;height:84.75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" filled="f" stroked="f">
                <v:textbox>
                  <w:txbxContent>
                    <w:p w14:paraId="17429C44" w14:textId="0083C33B" w:rsidR="00E4698B" w:rsidRPr="00E4698B" w:rsidRDefault="00DB4BA5" w:rsidP="00E4698B">
                      <w:pPr>
                        <w:pStyle w:val="Signature"/>
                        <w:jc w:val="center"/>
                        <w:rPr>
                          <w:b/>
                          <w:color w:val="78A141" w:themeColor="accent5"/>
                          <w:sz w:val="72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8A141" w:themeColor="accent5"/>
                          <w:sz w:val="72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Go Green Pledge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7DCB">
        <w:rPr>
          <w:rFonts w:ascii="Calibri" w:hAnsi="Calibri" w:cs="Calibri"/>
          <w:b/>
          <w:bCs w:val="0"/>
          <w:color w:val="597830" w:themeColor="accent5" w:themeShade="BF"/>
          <w:sz w:val="28"/>
          <w:szCs w:val="28"/>
          <w:shd w:val="clear" w:color="auto" w:fill="FFFFFF"/>
        </w:rPr>
        <w:t>#</w:t>
      </w:r>
      <w:r w:rsidRPr="008A7DCB">
        <w:rPr>
          <w:rStyle w:val="mark5xl9be31y"/>
          <w:rFonts w:ascii="Calibri" w:hAnsi="Calibri" w:cs="Calibri"/>
          <w:b/>
          <w:bCs w:val="0"/>
          <w:color w:val="597830" w:themeColor="accent5" w:themeShade="BF"/>
          <w:sz w:val="28"/>
          <w:szCs w:val="28"/>
          <w:bdr w:val="none" w:sz="0" w:space="0" w:color="auto" w:frame="1"/>
          <w:shd w:val="clear" w:color="auto" w:fill="FFFFFF"/>
        </w:rPr>
        <w:t>GoGreen</w:t>
      </w:r>
      <w:r w:rsidRPr="008A7DCB">
        <w:rPr>
          <w:rFonts w:ascii="Calibri" w:hAnsi="Calibri" w:cs="Calibri"/>
          <w:b/>
          <w:bCs w:val="0"/>
          <w:color w:val="597830" w:themeColor="accent5" w:themeShade="BF"/>
          <w:sz w:val="28"/>
          <w:szCs w:val="28"/>
          <w:shd w:val="clear" w:color="auto" w:fill="FFFFFF"/>
        </w:rPr>
        <w:t>AtSERC #BePartOfTheChange</w:t>
      </w:r>
    </w:p>
    <w:p w14:paraId="2A881080" w14:textId="77777777" w:rsidR="008A7DCB" w:rsidRDefault="008A7DCB" w:rsidP="00115663">
      <w:pPr>
        <w:pStyle w:val="Signature"/>
      </w:pPr>
    </w:p>
    <w:p w14:paraId="5F479A32" w14:textId="57035ACD" w:rsidR="0091768E" w:rsidRDefault="008A7DCB" w:rsidP="00115663">
      <w:pPr>
        <w:pStyle w:val="Signature"/>
      </w:pPr>
      <w:r w:rsidRPr="008A7DCB">
        <w:t xml:space="preserve">What action </w:t>
      </w:r>
      <w:r w:rsidR="00DB4BA5">
        <w:t xml:space="preserve">will you take this term/year to protect the planet and be part of a wider movement to create </w:t>
      </w:r>
      <w:r w:rsidR="0091768E">
        <w:t>a sustainable world</w:t>
      </w:r>
      <w:r w:rsidR="00DB4BA5">
        <w:t>?</w:t>
      </w:r>
      <w:r w:rsidR="00681A93">
        <w:t xml:space="preserve"> </w:t>
      </w:r>
      <w:r w:rsidR="00D4502C">
        <w:t>For example, you could</w:t>
      </w:r>
      <w:r w:rsidRPr="008A7DCB">
        <w:t xml:space="preserve"> </w:t>
      </w:r>
      <w:r w:rsidR="0091768E">
        <w:t xml:space="preserve">bring a reusable bottle to </w:t>
      </w:r>
      <w:r w:rsidR="00E57D72">
        <w:t>C</w:t>
      </w:r>
      <w:r w:rsidR="0091768E">
        <w:t>olleg</w:t>
      </w:r>
      <w:r w:rsidR="00D4502C">
        <w:t>e o</w:t>
      </w:r>
      <w:r w:rsidR="00DB4BA5">
        <w:t xml:space="preserve">r </w:t>
      </w:r>
      <w:r w:rsidR="00D4502C">
        <w:t xml:space="preserve">discuss </w:t>
      </w:r>
      <w:r w:rsidR="0091768E">
        <w:t>us</w:t>
      </w:r>
      <w:r w:rsidR="00D4502C">
        <w:t>ing</w:t>
      </w:r>
      <w:r w:rsidR="0091768E">
        <w:t xml:space="preserve"> eco materials to complete your course activities</w:t>
      </w:r>
      <w:r w:rsidR="00D4502C">
        <w:t xml:space="preserve"> with your lecturer.</w:t>
      </w:r>
    </w:p>
    <w:p w14:paraId="67FCC721" w14:textId="77777777" w:rsidR="00B361EE" w:rsidRDefault="00B361EE" w:rsidP="00115663">
      <w:pPr>
        <w:pStyle w:val="Signature"/>
      </w:pPr>
    </w:p>
    <w:p w14:paraId="5B9129FE" w14:textId="458AE639" w:rsidR="00115663" w:rsidRDefault="0091768E" w:rsidP="00115663">
      <w:pPr>
        <w:pStyle w:val="Signature"/>
      </w:pPr>
      <w:r>
        <w:t xml:space="preserve">Email any questions </w:t>
      </w:r>
      <w:r w:rsidR="00D4502C">
        <w:t xml:space="preserve">you have </w:t>
      </w:r>
      <w:r>
        <w:t xml:space="preserve">RE </w:t>
      </w:r>
      <w:r w:rsidR="00D4502C">
        <w:t xml:space="preserve">the support available </w:t>
      </w:r>
      <w:r>
        <w:t xml:space="preserve">to </w:t>
      </w:r>
      <w:hyperlink r:id="rId10" w:history="1">
        <w:r w:rsidRPr="00D1515C">
          <w:rPr>
            <w:rStyle w:val="Hyperlink"/>
          </w:rPr>
          <w:t>gogreen@serc.ac.uk</w:t>
        </w:r>
      </w:hyperlink>
      <w:r w:rsidR="00D4502C">
        <w:t xml:space="preserve">. </w:t>
      </w:r>
      <w:r w:rsidR="00B25E1A">
        <w:t>We would also love to receive your completed pledge(s) a</w:t>
      </w:r>
      <w:r w:rsidR="004758D4">
        <w:t>s well as</w:t>
      </w:r>
      <w:r w:rsidR="00B25E1A">
        <w:t xml:space="preserve"> u</w:t>
      </w:r>
      <w:r w:rsidR="00D4502C">
        <w:t>pdate</w:t>
      </w:r>
      <w:r w:rsidR="00B25E1A">
        <w:t xml:space="preserve">s </w:t>
      </w:r>
      <w:r>
        <w:t xml:space="preserve">on your progress—outstanding efforts will be recognised! </w:t>
      </w:r>
      <w:r w:rsidR="00C95042">
        <w:t xml:space="preserve">You can upload your pledge to </w:t>
      </w:r>
      <w:hyperlink r:id="rId11" w:history="1">
        <w:r w:rsidR="00C95042" w:rsidRPr="00C95042">
          <w:rPr>
            <w:rStyle w:val="Hyperlink"/>
          </w:rPr>
          <w:t>this channel in the Eco Microsoft Team.</w:t>
        </w:r>
      </w:hyperlink>
    </w:p>
    <w:p w14:paraId="4A80FDDC" w14:textId="71CEDBEC" w:rsidR="003A06AD" w:rsidRDefault="003A06AD" w:rsidP="003A06AD"/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4562"/>
        <w:gridCol w:w="2282"/>
        <w:gridCol w:w="2851"/>
      </w:tblGrid>
      <w:tr w:rsidR="005A688E" w14:paraId="3DF5CAD8" w14:textId="77777777" w:rsidTr="00DB0336">
        <w:trPr>
          <w:trHeight w:val="352"/>
        </w:trPr>
        <w:tc>
          <w:tcPr>
            <w:tcW w:w="4562" w:type="dxa"/>
            <w:shd w:val="clear" w:color="auto" w:fill="C2D69B" w:themeFill="accent6" w:themeFillTint="99"/>
          </w:tcPr>
          <w:p w14:paraId="27DB94E4" w14:textId="77777777" w:rsidR="005A688E" w:rsidRDefault="005A688E" w:rsidP="005B4343">
            <w:r>
              <w:t>Action</w:t>
            </w:r>
          </w:p>
          <w:p w14:paraId="5DA409B5" w14:textId="18BD0E55" w:rsidR="005A688E" w:rsidRDefault="005A688E" w:rsidP="005B4343"/>
        </w:tc>
        <w:tc>
          <w:tcPr>
            <w:tcW w:w="2282" w:type="dxa"/>
            <w:shd w:val="clear" w:color="auto" w:fill="C2D69B" w:themeFill="accent6" w:themeFillTint="99"/>
          </w:tcPr>
          <w:p w14:paraId="791547CE" w14:textId="3DF9034C" w:rsidR="005A688E" w:rsidRDefault="005A688E" w:rsidP="005B4343">
            <w:r>
              <w:t xml:space="preserve">Timeframe </w:t>
            </w:r>
          </w:p>
        </w:tc>
        <w:tc>
          <w:tcPr>
            <w:tcW w:w="2851" w:type="dxa"/>
            <w:shd w:val="clear" w:color="auto" w:fill="C2D69B" w:themeFill="accent6" w:themeFillTint="99"/>
          </w:tcPr>
          <w:p w14:paraId="4070AEFC" w14:textId="138E4E0A" w:rsidR="005A688E" w:rsidRDefault="005A688E" w:rsidP="005B4343">
            <w:r>
              <w:t>Progress</w:t>
            </w:r>
          </w:p>
        </w:tc>
      </w:tr>
      <w:tr w:rsidR="005A688E" w14:paraId="1052CF76" w14:textId="77777777" w:rsidTr="00DB0336">
        <w:trPr>
          <w:trHeight w:val="737"/>
        </w:trPr>
        <w:tc>
          <w:tcPr>
            <w:tcW w:w="4562" w:type="dxa"/>
          </w:tcPr>
          <w:p w14:paraId="451FB373" w14:textId="6F394B0E" w:rsidR="005A688E" w:rsidRDefault="005A688E" w:rsidP="005B4343">
            <w:r>
              <w:t>1.</w:t>
            </w:r>
          </w:p>
          <w:p w14:paraId="04015479" w14:textId="23A65837" w:rsidR="002561EF" w:rsidRDefault="002561EF" w:rsidP="005B4343"/>
          <w:p w14:paraId="3F930E2C" w14:textId="6CF9182D" w:rsidR="002561EF" w:rsidRDefault="002561EF" w:rsidP="005B4343"/>
          <w:p w14:paraId="2B2162D8" w14:textId="77777777" w:rsidR="00DB0336" w:rsidRDefault="00DB0336" w:rsidP="005B4343"/>
          <w:p w14:paraId="19739D62" w14:textId="5342CF83" w:rsidR="005A688E" w:rsidRDefault="005A688E" w:rsidP="005B4343"/>
        </w:tc>
        <w:tc>
          <w:tcPr>
            <w:tcW w:w="2282" w:type="dxa"/>
          </w:tcPr>
          <w:p w14:paraId="03697513" w14:textId="18A820BF" w:rsidR="005A688E" w:rsidRDefault="00BF74CD" w:rsidP="005B4343">
            <w:r>
              <w:t>Review in …</w:t>
            </w:r>
          </w:p>
        </w:tc>
        <w:tc>
          <w:tcPr>
            <w:tcW w:w="2851" w:type="dxa"/>
          </w:tcPr>
          <w:p w14:paraId="7FBCFD6A" w14:textId="77777777" w:rsidR="005A688E" w:rsidRDefault="005A688E" w:rsidP="005B4343"/>
        </w:tc>
      </w:tr>
      <w:tr w:rsidR="005A688E" w14:paraId="745938EF" w14:textId="77777777" w:rsidTr="00DB0336">
        <w:trPr>
          <w:trHeight w:val="705"/>
        </w:trPr>
        <w:tc>
          <w:tcPr>
            <w:tcW w:w="4562" w:type="dxa"/>
          </w:tcPr>
          <w:p w14:paraId="3C8FB7C4" w14:textId="77777777" w:rsidR="005A688E" w:rsidRDefault="005A688E" w:rsidP="005B4343">
            <w:r>
              <w:t>2.</w:t>
            </w:r>
          </w:p>
          <w:p w14:paraId="0DFE48BE" w14:textId="41434F07" w:rsidR="002561EF" w:rsidRDefault="002561EF" w:rsidP="005B4343"/>
          <w:p w14:paraId="4E3B90C4" w14:textId="77777777" w:rsidR="00DB0336" w:rsidRDefault="00DB0336" w:rsidP="005B4343"/>
          <w:p w14:paraId="409AE92A" w14:textId="77777777" w:rsidR="002561EF" w:rsidRDefault="002561EF" w:rsidP="005B4343"/>
          <w:p w14:paraId="53ED9066" w14:textId="7EFEBF4F" w:rsidR="002561EF" w:rsidRDefault="002561EF" w:rsidP="005B4343"/>
        </w:tc>
        <w:tc>
          <w:tcPr>
            <w:tcW w:w="2282" w:type="dxa"/>
          </w:tcPr>
          <w:p w14:paraId="5BC96B2D" w14:textId="77777777" w:rsidR="005A688E" w:rsidRDefault="005A688E" w:rsidP="005B4343"/>
        </w:tc>
        <w:tc>
          <w:tcPr>
            <w:tcW w:w="2851" w:type="dxa"/>
          </w:tcPr>
          <w:p w14:paraId="59217A2F" w14:textId="77777777" w:rsidR="005A688E" w:rsidRDefault="005A688E" w:rsidP="005B4343"/>
        </w:tc>
      </w:tr>
      <w:tr w:rsidR="005A688E" w14:paraId="65BF6A97" w14:textId="77777777" w:rsidTr="00DB0336">
        <w:trPr>
          <w:trHeight w:val="705"/>
        </w:trPr>
        <w:tc>
          <w:tcPr>
            <w:tcW w:w="4562" w:type="dxa"/>
          </w:tcPr>
          <w:p w14:paraId="5240688D" w14:textId="11EFB63E" w:rsidR="005A688E" w:rsidRDefault="005A688E" w:rsidP="005B4343">
            <w:r>
              <w:t>3.</w:t>
            </w:r>
          </w:p>
          <w:p w14:paraId="342F3507" w14:textId="5E2D8525" w:rsidR="002561EF" w:rsidRDefault="002561EF" w:rsidP="005B4343"/>
          <w:p w14:paraId="1359C365" w14:textId="77777777" w:rsidR="00DB0336" w:rsidRDefault="00DB0336" w:rsidP="005B4343"/>
          <w:p w14:paraId="3C28414B" w14:textId="77777777" w:rsidR="002561EF" w:rsidRDefault="002561EF" w:rsidP="005B4343"/>
          <w:p w14:paraId="1DEA1D31" w14:textId="6F5DB548" w:rsidR="002561EF" w:rsidRDefault="002561EF" w:rsidP="005B4343"/>
        </w:tc>
        <w:tc>
          <w:tcPr>
            <w:tcW w:w="2282" w:type="dxa"/>
          </w:tcPr>
          <w:p w14:paraId="396E97B9" w14:textId="77777777" w:rsidR="005A688E" w:rsidRDefault="005A688E" w:rsidP="005B4343"/>
        </w:tc>
        <w:tc>
          <w:tcPr>
            <w:tcW w:w="2851" w:type="dxa"/>
          </w:tcPr>
          <w:p w14:paraId="62BF7384" w14:textId="77777777" w:rsidR="005A688E" w:rsidRDefault="005A688E" w:rsidP="005B4343"/>
        </w:tc>
      </w:tr>
    </w:tbl>
    <w:p w14:paraId="39708B7F" w14:textId="4A98FDC3" w:rsidR="005B4343" w:rsidRPr="005B4343" w:rsidRDefault="005B4343" w:rsidP="005B4343"/>
    <w:p w14:paraId="3124D481" w14:textId="7A9FE357" w:rsidR="00DB0336" w:rsidRDefault="00DB0336" w:rsidP="005B4343"/>
    <w:p w14:paraId="62E16B14" w14:textId="77777777" w:rsidR="00C63907" w:rsidRDefault="00C63907" w:rsidP="005B4343"/>
    <w:p w14:paraId="6097F7B4" w14:textId="73E9A20A" w:rsidR="00A674C5" w:rsidRDefault="0051181D" w:rsidP="005B4343">
      <w:r>
        <w:t>I/</w:t>
      </w:r>
      <w:r w:rsidR="005B4343">
        <w:t>We have identified the above actions and commit</w:t>
      </w:r>
      <w:r w:rsidR="001367E7">
        <w:t xml:space="preserve"> to taking them</w:t>
      </w:r>
      <w:r w:rsidR="00A674C5">
        <w:t>. Date: _________________</w:t>
      </w:r>
      <w:r w:rsidR="00DB4BA5">
        <w:rPr>
          <w:u w:val="single"/>
        </w:rPr>
        <w:t xml:space="preserve"> </w:t>
      </w:r>
      <w:r w:rsidR="00A674C5">
        <w:t>__</w:t>
      </w:r>
    </w:p>
    <w:p w14:paraId="1B954F4D" w14:textId="77777777" w:rsidR="00A674C5" w:rsidRDefault="00A674C5" w:rsidP="005B4343"/>
    <w:p w14:paraId="2D4A167C" w14:textId="7A40BE22" w:rsidR="00A674C5" w:rsidRDefault="00A674C5" w:rsidP="005B4343">
      <w:r>
        <w:t>Signed: _____________________________________________________________________</w:t>
      </w:r>
      <w:r w:rsidR="00DB4BA5">
        <w:rPr>
          <w:u w:val="single"/>
        </w:rPr>
        <w:t xml:space="preserve">  </w:t>
      </w:r>
      <w:r>
        <w:t>_</w:t>
      </w:r>
    </w:p>
    <w:p w14:paraId="35324378" w14:textId="6392FD42" w:rsidR="00A674C5" w:rsidRDefault="00A674C5" w:rsidP="005B4343"/>
    <w:p w14:paraId="044CA55C" w14:textId="358A1127" w:rsidR="00A674C5" w:rsidRPr="005B4343" w:rsidRDefault="00C1390F" w:rsidP="005B4343">
      <w:r w:rsidRPr="00C1390F">
        <w:rPr>
          <w:noProof/>
        </w:rPr>
        <w:drawing>
          <wp:anchor distT="0" distB="0" distL="114300" distR="114300" simplePos="0" relativeHeight="251661312" behindDoc="0" locked="0" layoutInCell="1" allowOverlap="1" wp14:anchorId="5EDB4DFD" wp14:editId="2B55021D">
            <wp:simplePos x="0" y="0"/>
            <wp:positionH relativeFrom="column">
              <wp:posOffset>-428625</wp:posOffset>
            </wp:positionH>
            <wp:positionV relativeFrom="paragraph">
              <wp:posOffset>633095</wp:posOffset>
            </wp:positionV>
            <wp:extent cx="1671591" cy="554968"/>
            <wp:effectExtent l="0" t="0" r="5080" b="0"/>
            <wp:wrapNone/>
            <wp:docPr id="2" name="Picture 10" descr="Image result for serc logo white">
              <a:extLst xmlns:a="http://schemas.openxmlformats.org/drawingml/2006/main">
                <a:ext uri="{FF2B5EF4-FFF2-40B4-BE49-F238E27FC236}">
                  <a16:creationId xmlns:a16="http://schemas.microsoft.com/office/drawing/2014/main" id="{69F9CB26-E855-4E23-AAAB-7335173283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 descr="Image result for serc logo white">
                      <a:extLst>
                        <a:ext uri="{FF2B5EF4-FFF2-40B4-BE49-F238E27FC236}">
                          <a16:creationId xmlns:a16="http://schemas.microsoft.com/office/drawing/2014/main" id="{69F9CB26-E855-4E23-AAAB-7335173283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91" cy="5549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674C5">
        <w:t>___________________</w:t>
      </w:r>
      <w:r w:rsidR="00DB4BA5">
        <w:rPr>
          <w:u w:val="single"/>
        </w:rPr>
        <w:t xml:space="preserve">                             </w:t>
      </w:r>
      <w:r w:rsidR="00A674C5">
        <w:t>______</w:t>
      </w:r>
      <w:r w:rsidR="00A674C5" w:rsidRPr="00DB4BA5">
        <w:t>_</w:t>
      </w:r>
      <w:r w:rsidR="00DB4BA5">
        <w:t xml:space="preserve">   Contact Email:</w:t>
      </w:r>
      <w:r w:rsidR="0091768E">
        <w:t xml:space="preserve"> </w:t>
      </w:r>
      <w:r w:rsidR="00A674C5">
        <w:t>_________________________</w:t>
      </w:r>
    </w:p>
    <w:sectPr w:rsidR="00A674C5" w:rsidRPr="005B4343" w:rsidSect="006F0367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21BC4" w14:textId="77777777" w:rsidR="003346EF" w:rsidRDefault="003346EF">
      <w:pPr>
        <w:spacing w:after="0" w:line="240" w:lineRule="auto"/>
      </w:pPr>
      <w:r>
        <w:separator/>
      </w:r>
    </w:p>
  </w:endnote>
  <w:endnote w:type="continuationSeparator" w:id="0">
    <w:p w14:paraId="618D259D" w14:textId="77777777" w:rsidR="003346EF" w:rsidRDefault="0033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0150B09E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2765968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15B19830" wp14:editId="59282C0C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052AE657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15B96A2C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752EB48E" wp14:editId="1BD19084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007CC" w14:textId="77777777" w:rsidR="003346EF" w:rsidRDefault="003346EF">
      <w:pPr>
        <w:spacing w:after="0" w:line="240" w:lineRule="auto"/>
      </w:pPr>
      <w:r>
        <w:separator/>
      </w:r>
    </w:p>
  </w:footnote>
  <w:footnote w:type="continuationSeparator" w:id="0">
    <w:p w14:paraId="0E6DF51C" w14:textId="77777777" w:rsidR="003346EF" w:rsidRDefault="0033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51DCC9A4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67F8E101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07C1723A" wp14:editId="2347D48B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8DFE8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10578A"/>
    <w:multiLevelType w:val="hybridMultilevel"/>
    <w:tmpl w:val="EEF8604A"/>
    <w:lvl w:ilvl="0" w:tplc="4C827A3E">
      <w:start w:val="1"/>
      <w:numFmt w:val="decimal"/>
      <w:lvlText w:val="%1."/>
      <w:lvlJc w:val="left"/>
      <w:pPr>
        <w:ind w:left="720" w:hanging="360"/>
      </w:pPr>
      <w:rPr>
        <w:b/>
        <w:bCs/>
        <w:color w:val="597830" w:themeColor="accent5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76314"/>
    <w:multiLevelType w:val="hybridMultilevel"/>
    <w:tmpl w:val="81AC1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8B"/>
    <w:rsid w:val="000364B2"/>
    <w:rsid w:val="00066E19"/>
    <w:rsid w:val="000B4BF8"/>
    <w:rsid w:val="000D6D88"/>
    <w:rsid w:val="000F1C94"/>
    <w:rsid w:val="000F2898"/>
    <w:rsid w:val="00115663"/>
    <w:rsid w:val="001367E7"/>
    <w:rsid w:val="00213EAB"/>
    <w:rsid w:val="00215D1D"/>
    <w:rsid w:val="002561EF"/>
    <w:rsid w:val="002812CE"/>
    <w:rsid w:val="00284AAA"/>
    <w:rsid w:val="002D7F70"/>
    <w:rsid w:val="002E1A5A"/>
    <w:rsid w:val="00312210"/>
    <w:rsid w:val="00317730"/>
    <w:rsid w:val="003346EF"/>
    <w:rsid w:val="00361777"/>
    <w:rsid w:val="00361FC2"/>
    <w:rsid w:val="003A06AD"/>
    <w:rsid w:val="003C2FAA"/>
    <w:rsid w:val="003F7C02"/>
    <w:rsid w:val="00412339"/>
    <w:rsid w:val="00444E69"/>
    <w:rsid w:val="00462B54"/>
    <w:rsid w:val="004758D4"/>
    <w:rsid w:val="004A377C"/>
    <w:rsid w:val="004C595E"/>
    <w:rsid w:val="0051181D"/>
    <w:rsid w:val="00535A9A"/>
    <w:rsid w:val="00576382"/>
    <w:rsid w:val="005A688E"/>
    <w:rsid w:val="005B00B7"/>
    <w:rsid w:val="005B4343"/>
    <w:rsid w:val="005B776C"/>
    <w:rsid w:val="00620729"/>
    <w:rsid w:val="00673242"/>
    <w:rsid w:val="00681A93"/>
    <w:rsid w:val="00691768"/>
    <w:rsid w:val="006F0367"/>
    <w:rsid w:val="007742B3"/>
    <w:rsid w:val="00794DF1"/>
    <w:rsid w:val="007C4A68"/>
    <w:rsid w:val="007D1F01"/>
    <w:rsid w:val="007E0D6E"/>
    <w:rsid w:val="007E3A99"/>
    <w:rsid w:val="007E734E"/>
    <w:rsid w:val="00844ECD"/>
    <w:rsid w:val="008658F6"/>
    <w:rsid w:val="00886238"/>
    <w:rsid w:val="008945AC"/>
    <w:rsid w:val="008A7DCB"/>
    <w:rsid w:val="0091768E"/>
    <w:rsid w:val="009439AA"/>
    <w:rsid w:val="00985866"/>
    <w:rsid w:val="00A35B14"/>
    <w:rsid w:val="00A45E55"/>
    <w:rsid w:val="00A674C5"/>
    <w:rsid w:val="00AB48DF"/>
    <w:rsid w:val="00B22EC4"/>
    <w:rsid w:val="00B25E1A"/>
    <w:rsid w:val="00B361EE"/>
    <w:rsid w:val="00B507AE"/>
    <w:rsid w:val="00B54EAE"/>
    <w:rsid w:val="00B552FE"/>
    <w:rsid w:val="00BA5A05"/>
    <w:rsid w:val="00BC06ED"/>
    <w:rsid w:val="00BF74CD"/>
    <w:rsid w:val="00C1390F"/>
    <w:rsid w:val="00C63907"/>
    <w:rsid w:val="00C95042"/>
    <w:rsid w:val="00CE2CAB"/>
    <w:rsid w:val="00D4174A"/>
    <w:rsid w:val="00D4502C"/>
    <w:rsid w:val="00D904CD"/>
    <w:rsid w:val="00DB0336"/>
    <w:rsid w:val="00DB4BA5"/>
    <w:rsid w:val="00DE3E34"/>
    <w:rsid w:val="00E041D6"/>
    <w:rsid w:val="00E267AF"/>
    <w:rsid w:val="00E32718"/>
    <w:rsid w:val="00E4698B"/>
    <w:rsid w:val="00E57D72"/>
    <w:rsid w:val="00E71405"/>
    <w:rsid w:val="00E802A8"/>
    <w:rsid w:val="00EA2726"/>
    <w:rsid w:val="00F83039"/>
    <w:rsid w:val="00F87567"/>
    <w:rsid w:val="00FA5F92"/>
    <w:rsid w:val="00FE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AE2E025"/>
  <w15:chartTrackingRefBased/>
  <w15:docId w15:val="{74537D61-6A9C-417E-A8A4-56DF206C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ark5xl9be31y">
    <w:name w:val="mark5xl9be31y"/>
    <w:basedOn w:val="DefaultParagraphFont"/>
    <w:rsid w:val="008A7DCB"/>
  </w:style>
  <w:style w:type="character" w:styleId="UnresolvedMention">
    <w:name w:val="Unresolved Mention"/>
    <w:basedOn w:val="DefaultParagraphFont"/>
    <w:uiPriority w:val="99"/>
    <w:semiHidden/>
    <w:unhideWhenUsed/>
    <w:rsid w:val="009176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eams.microsoft.com/l/channel/19%3ae76d09a318044fdb882d27352f81cf55%40thread.skype/2.%2520Go%2520Green%2520Pledges?groupId=c5066b75-154e-40ca-b9dd-6665938d3457&amp;tenantId=54efe58d-72b7-45af-9a01-30ee5f377a71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gogreen@serc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lloy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F08E6747D084599DB602BE4DF1442" ma:contentTypeVersion="10" ma:contentTypeDescription="Create a new document." ma:contentTypeScope="" ma:versionID="a82c3ecbc1b178a4c6db4ac8147d7cbe">
  <xsd:schema xmlns:xsd="http://www.w3.org/2001/XMLSchema" xmlns:xs="http://www.w3.org/2001/XMLSchema" xmlns:p="http://schemas.microsoft.com/office/2006/metadata/properties" xmlns:ns2="1db432c7-4d29-4181-8bdc-8bc0c073efdc" xmlns:ns3="147f8f12-550d-4dfb-a187-1844fd4cff18" targetNamespace="http://schemas.microsoft.com/office/2006/metadata/properties" ma:root="true" ma:fieldsID="627f4f21b822b54d077dec5b38f8bd79" ns2:_="" ns3:_="">
    <xsd:import namespace="1db432c7-4d29-4181-8bdc-8bc0c073efdc"/>
    <xsd:import namespace="147f8f12-550d-4dfb-a187-1844fd4cff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b432c7-4d29-4181-8bdc-8bc0c073ef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f8f12-550d-4dfb-a187-1844fd4cff1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6FBA97-5195-4442-9A96-8F9E86AB17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BFD6FD-D247-45A1-9292-9CDDB88C8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b432c7-4d29-4181-8bdc-8bc0c073efdc"/>
    <ds:schemaRef ds:uri="147f8f12-550d-4dfb-a187-1844fd4cff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75AA77-F75D-498B-8575-2D1919462228}">
  <ds:schemaRefs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1db432c7-4d29-4181-8bdc-8bc0c073efdc"/>
    <ds:schemaRef ds:uri="http://schemas.openxmlformats.org/package/2006/metadata/core-properties"/>
    <ds:schemaRef ds:uri="147f8f12-550d-4dfb-a187-1844fd4cff1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12</TotalTime>
  <Pages>1</Pages>
  <Words>124</Words>
  <Characters>1083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Lloyd</dc:creator>
  <cp:keywords/>
  <dc:description/>
  <cp:lastModifiedBy>Ryan Flynn</cp:lastModifiedBy>
  <cp:revision>2</cp:revision>
  <dcterms:created xsi:type="dcterms:W3CDTF">2021-04-19T13:42:00Z</dcterms:created>
  <dcterms:modified xsi:type="dcterms:W3CDTF">2021-04-19T13:42:00Z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0x01010036AF08E6747D084599DB602BE4DF1442</vt:lpwstr>
  </property>
</Properties>
</file>